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23: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5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 в 23: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7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</w:t>
      </w:r>
      <w:r>
        <w:rPr>
          <w:rStyle w:val="cat-UserDefinedgrp-3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9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0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7rplc-35">
    <w:name w:val="cat-UserDefined grp-37 rplc-35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UserDefinedgrp-39rplc-48">
    <w:name w:val="cat-UserDefined grp-39 rplc-48"/>
    <w:basedOn w:val="DefaultParagraphFont"/>
  </w:style>
  <w:style w:type="character" w:customStyle="1" w:styleId="cat-UserDefinedgrp-40rplc-61">
    <w:name w:val="cat-UserDefined grp-40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